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405-ПП/339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339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шкаф картотечный деревянный для хранения документов, инвентарный номер: 04091 /341 , местонахождение: Челябинская обл., г.Златоуст, пр.Мира, № 19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шкаф картотечный деревянный для хранения документов, инвентарный номер: 04091 /341 , местонахождение: Челябинская обл., г.Златоуст, пр.Мира, № 19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3474.00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3,48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